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108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>16 сентября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Мукминова Марса Мавлизяновича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Мукминов М.М.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717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Р404 </w:t>
      </w:r>
      <w:r>
        <w:rPr>
          <w:rFonts w:ascii="Times New Roman" w:eastAsia="Times New Roman" w:hAnsi="Times New Roman" w:cs="Times New Roman"/>
        </w:rPr>
        <w:t xml:space="preserve">Тюмень – </w:t>
      </w:r>
      <w:r>
        <w:rPr>
          <w:rFonts w:ascii="Times New Roman" w:eastAsia="Times New Roman" w:hAnsi="Times New Roman" w:cs="Times New Roman"/>
        </w:rPr>
        <w:t xml:space="preserve">Тобольск - </w:t>
      </w:r>
      <w:r>
        <w:rPr>
          <w:rFonts w:ascii="Times New Roman" w:eastAsia="Times New Roman" w:hAnsi="Times New Roman" w:cs="Times New Roman"/>
        </w:rPr>
        <w:t xml:space="preserve">Ханты-Мансийск, </w:t>
      </w:r>
      <w:r>
        <w:rPr>
          <w:rFonts w:ascii="Times New Roman" w:eastAsia="Times New Roman" w:hAnsi="Times New Roman" w:cs="Times New Roman"/>
        </w:rPr>
        <w:t>Нефтеюганский район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>SUZUKI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VITARA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г/</w:t>
      </w:r>
      <w:r>
        <w:rPr>
          <w:rFonts w:ascii="Times New Roman" w:eastAsia="Times New Roman" w:hAnsi="Times New Roman" w:cs="Times New Roman"/>
        </w:rPr>
        <w:t xml:space="preserve">н </w:t>
      </w:r>
      <w:r>
        <w:rPr>
          <w:rStyle w:val="cat-UserDefinedgrp-34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прицеп г/н </w:t>
      </w:r>
      <w:r>
        <w:rPr>
          <w:rStyle w:val="cat-UserDefinedgrp-35rplc-2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9.1.1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Мукминов М.М</w:t>
      </w:r>
      <w:r>
        <w:rPr>
          <w:rFonts w:ascii="Times New Roman" w:eastAsia="Times New Roman" w:hAnsi="Times New Roman" w:cs="Times New Roman"/>
        </w:rPr>
        <w:t>. вину признал в полном объеме, ходатайств не заявил. Пояснил, что правонарушение допустил поскольку не успел завершить маневр обгона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Выслушав Мукминова М.М., 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</w:rPr>
          <w:t>разметкой 1.1</w:t>
        </w:r>
      </w:hyperlink>
      <w:r>
        <w:rPr>
          <w:rFonts w:ascii="Times New Roman" w:eastAsia="Times New Roman" w:hAnsi="Times New Roman" w:cs="Times New Roman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</w:rPr>
          <w:t>1.3</w:t>
        </w:r>
      </w:hyperlink>
      <w:r>
        <w:rPr>
          <w:rFonts w:ascii="Times New Roman" w:eastAsia="Times New Roman" w:hAnsi="Times New Roman" w:cs="Times New Roman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</w:rPr>
          <w:t>разметкой 1.11</w:t>
        </w:r>
      </w:hyperlink>
      <w:r>
        <w:rPr>
          <w:rFonts w:ascii="Times New Roman" w:eastAsia="Times New Roman" w:hAnsi="Times New Roman" w:cs="Times New Roman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</w:rPr>
          <w:t>пункт 11.2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Правил дорожного движения).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Мукминова М.М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Мукминов М.М. 27.08.</w:t>
      </w:r>
      <w:r>
        <w:rPr>
          <w:rFonts w:ascii="Times New Roman" w:eastAsia="Times New Roman" w:hAnsi="Times New Roman" w:cs="Times New Roman"/>
        </w:rPr>
        <w:t xml:space="preserve">2026 в 23 час. 45 мин. на 717 км. автодороги Р404 Тюмень – Тобольск - Ханты-Мансийск,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</w:rPr>
        <w:t>SUZUKI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VITARA</w:t>
      </w:r>
      <w:r>
        <w:rPr>
          <w:rFonts w:ascii="Times New Roman" w:eastAsia="Times New Roman" w:hAnsi="Times New Roman" w:cs="Times New Roman"/>
        </w:rPr>
        <w:t xml:space="preserve"> г/н </w:t>
      </w:r>
      <w:r>
        <w:rPr>
          <w:rStyle w:val="cat-UserDefinedgrp-34rplc-3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прицеп г/н </w:t>
      </w:r>
      <w:r>
        <w:rPr>
          <w:rStyle w:val="cat-UserDefinedgrp-35rplc-3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Мукминовым М.М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Мукминов М.М. 27.08.</w:t>
      </w:r>
      <w:r>
        <w:rPr>
          <w:rFonts w:ascii="Times New Roman" w:eastAsia="Times New Roman" w:hAnsi="Times New Roman" w:cs="Times New Roman"/>
        </w:rPr>
        <w:t xml:space="preserve">2026 в 23 час. 45 мин. на 717 км. автодороги Р404 Тюмень – Тобольск - Ханты-Мансийск,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</w:rPr>
        <w:t>SUZUKI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VITARA</w:t>
      </w:r>
      <w:r>
        <w:rPr>
          <w:rFonts w:ascii="Times New Roman" w:eastAsia="Times New Roman" w:hAnsi="Times New Roman" w:cs="Times New Roman"/>
        </w:rPr>
        <w:t xml:space="preserve"> г/н </w:t>
      </w:r>
      <w:r>
        <w:rPr>
          <w:rStyle w:val="cat-UserDefinedgrp-34rplc-4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прицеп г/н </w:t>
      </w:r>
      <w:r>
        <w:rPr>
          <w:rStyle w:val="cat-UserDefinedgrp-35rplc-4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 xml:space="preserve">ИДПС </w:t>
      </w:r>
      <w:r>
        <w:rPr>
          <w:rFonts w:ascii="Times New Roman" w:eastAsia="Times New Roman" w:hAnsi="Times New Roman" w:cs="Times New Roman"/>
        </w:rPr>
        <w:t xml:space="preserve">взвода №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роты № 2 ОБ ДПС ГАИ У</w:t>
      </w:r>
      <w:r>
        <w:rPr>
          <w:rFonts w:ascii="Times New Roman" w:eastAsia="Times New Roman" w:hAnsi="Times New Roman" w:cs="Times New Roman"/>
        </w:rPr>
        <w:t xml:space="preserve">МВД </w:t>
      </w:r>
      <w:r>
        <w:rPr>
          <w:rFonts w:ascii="Times New Roman" w:eastAsia="Times New Roman" w:hAnsi="Times New Roman" w:cs="Times New Roman"/>
        </w:rPr>
        <w:t xml:space="preserve">России по </w:t>
      </w:r>
      <w:r>
        <w:rPr>
          <w:rFonts w:ascii="Times New Roman" w:eastAsia="Times New Roman" w:hAnsi="Times New Roman" w:cs="Times New Roman"/>
        </w:rPr>
        <w:t>ХМАО-Югре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Мукминов М.М. 27.08.</w:t>
      </w:r>
      <w:r>
        <w:rPr>
          <w:rFonts w:ascii="Times New Roman" w:eastAsia="Times New Roman" w:hAnsi="Times New Roman" w:cs="Times New Roman"/>
        </w:rPr>
        <w:t xml:space="preserve">2026 в 23 час. 45 мин. на 717 км. автодороги Р404 Тюмень – Тобольск - Ханты-Мансийск,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</w:rPr>
        <w:t>SUZUKI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VITARA</w:t>
      </w:r>
      <w:r>
        <w:rPr>
          <w:rFonts w:ascii="Times New Roman" w:eastAsia="Times New Roman" w:hAnsi="Times New Roman" w:cs="Times New Roman"/>
        </w:rPr>
        <w:t xml:space="preserve"> г/н </w:t>
      </w:r>
      <w:r>
        <w:rPr>
          <w:rStyle w:val="cat-UserDefinedgrp-34rplc-5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прицеп г/н </w:t>
      </w:r>
      <w:r>
        <w:rPr>
          <w:rStyle w:val="cat-UserDefinedgrp-35rplc-5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 xml:space="preserve">видеозаписью, </w:t>
      </w:r>
      <w:r>
        <w:rPr>
          <w:b w:val="0"/>
          <w:bCs w:val="0"/>
          <w:i w:val="0"/>
          <w:sz w:val="24"/>
          <w:szCs w:val="24"/>
        </w:rPr>
        <w:t xml:space="preserve">согласно которой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4"/>
          <w:szCs w:val="24"/>
        </w:rPr>
        <w:t>SUZUKI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VITARA</w:t>
      </w:r>
      <w:r>
        <w:rPr>
          <w:b w:val="0"/>
          <w:bCs w:val="0"/>
          <w:i w:val="0"/>
          <w:sz w:val="24"/>
          <w:szCs w:val="24"/>
        </w:rPr>
        <w:t xml:space="preserve"> г/н </w:t>
      </w:r>
      <w:r>
        <w:rPr>
          <w:rStyle w:val="cat-UserDefinedgrp-34rplc-61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прицеп г/н </w:t>
      </w:r>
      <w:r>
        <w:rPr>
          <w:rStyle w:val="cat-UserDefinedgrp-35rplc-63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4"/>
          <w:szCs w:val="24"/>
        </w:rPr>
        <w:t>с</w:t>
      </w:r>
      <w:r>
        <w:rPr>
          <w:b w:val="0"/>
          <w:bCs w:val="0"/>
          <w:i w:val="0"/>
          <w:sz w:val="24"/>
          <w:szCs w:val="24"/>
        </w:rPr>
        <w:t xml:space="preserve"> пересечением дорожной разметки 1.1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>карточка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Мукминова М.М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смягчающи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Обстоятельством,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лица, </w:t>
      </w:r>
      <w:r>
        <w:rPr>
          <w:rFonts w:ascii="Times New Roman" w:eastAsia="Times New Roman" w:hAnsi="Times New Roman" w:cs="Times New Roman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Мукминова Марса Мавлизяновича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71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60</w:t>
      </w:r>
      <w:r>
        <w:rPr>
          <w:rFonts w:ascii="Times New Roman" w:eastAsia="Times New Roman" w:hAnsi="Times New Roman" w:cs="Times New Roman"/>
          <w:b/>
          <w:bCs/>
        </w:rPr>
        <w:t>9100</w:t>
      </w:r>
      <w:r>
        <w:rPr>
          <w:rFonts w:ascii="Times New Roman" w:eastAsia="Times New Roman" w:hAnsi="Times New Roman" w:cs="Times New Roman"/>
          <w:b/>
          <w:bCs/>
        </w:rPr>
        <w:t>41880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101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21">
    <w:name w:val="cat-UserDefined grp-34 rplc-21"/>
    <w:basedOn w:val="DefaultParagraphFont"/>
  </w:style>
  <w:style w:type="character" w:customStyle="1" w:styleId="cat-UserDefinedgrp-35rplc-23">
    <w:name w:val="cat-UserDefined grp-35 rplc-23"/>
    <w:basedOn w:val="DefaultParagraphFont"/>
  </w:style>
  <w:style w:type="character" w:customStyle="1" w:styleId="cat-UserDefinedgrp-34rplc-34">
    <w:name w:val="cat-UserDefined grp-34 rplc-34"/>
    <w:basedOn w:val="DefaultParagraphFont"/>
  </w:style>
  <w:style w:type="character" w:customStyle="1" w:styleId="cat-UserDefinedgrp-35rplc-36">
    <w:name w:val="cat-UserDefined grp-35 rplc-36"/>
    <w:basedOn w:val="DefaultParagraphFont"/>
  </w:style>
  <w:style w:type="character" w:customStyle="1" w:styleId="cat-UserDefinedgrp-34rplc-45">
    <w:name w:val="cat-UserDefined grp-34 rplc-45"/>
    <w:basedOn w:val="DefaultParagraphFont"/>
  </w:style>
  <w:style w:type="character" w:customStyle="1" w:styleId="cat-UserDefinedgrp-35rplc-47">
    <w:name w:val="cat-UserDefined grp-35 rplc-47"/>
    <w:basedOn w:val="DefaultParagraphFont"/>
  </w:style>
  <w:style w:type="character" w:customStyle="1" w:styleId="cat-UserDefinedgrp-34rplc-56">
    <w:name w:val="cat-UserDefined grp-34 rplc-56"/>
    <w:basedOn w:val="DefaultParagraphFont"/>
  </w:style>
  <w:style w:type="character" w:customStyle="1" w:styleId="cat-UserDefinedgrp-35rplc-58">
    <w:name w:val="cat-UserDefined grp-35 rplc-58"/>
    <w:basedOn w:val="DefaultParagraphFont"/>
  </w:style>
  <w:style w:type="character" w:customStyle="1" w:styleId="cat-UserDefinedgrp-34rplc-61">
    <w:name w:val="cat-UserDefined grp-34 rplc-61"/>
    <w:basedOn w:val="DefaultParagraphFont"/>
  </w:style>
  <w:style w:type="character" w:customStyle="1" w:styleId="cat-UserDefinedgrp-35rplc-63">
    <w:name w:val="cat-UserDefined grp-35 rplc-6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